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403-ПП/3773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403-ПП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3773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Стул офисный, инвентарный номер: 6039, местонахождение: Челябинская обл., г. Нязепетровск, ул. 30лет ВЛКСМ, 8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Стул офисный, инвентарный номер: 6039, местонахождение: Челябинская обл., г. Нязепетровск, ул. 30лет ВЛКСМ, 8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447.00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447.0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402.30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357.60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312.90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268.20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178.80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134.10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89.40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44.70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40.23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35.76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31.29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26.82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17.88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13.41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8.94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4.47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1.79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0.45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403-ПП/3773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09:32:13.414;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09:32:13.414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0,45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0.45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0.45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